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83" w:rsidRPr="00D74704" w:rsidRDefault="0067019D" w:rsidP="00D74704">
      <w:pPr>
        <w:pStyle w:val="Naslov1"/>
        <w:jc w:val="center"/>
        <w:rPr>
          <w:rFonts w:cstheme="majorHAnsi"/>
          <w:bCs w:val="0"/>
          <w:color w:val="auto"/>
          <w:sz w:val="22"/>
          <w:szCs w:val="22"/>
          <w:u w:val="single"/>
        </w:rPr>
      </w:pPr>
      <w:r w:rsidRPr="00D74704">
        <w:rPr>
          <w:rFonts w:cstheme="majorHAnsi"/>
          <w:bCs w:val="0"/>
          <w:color w:val="auto"/>
          <w:sz w:val="22"/>
          <w:szCs w:val="22"/>
          <w:u w:val="single"/>
        </w:rPr>
        <w:t>PONUDBENI LIST</w:t>
      </w:r>
    </w:p>
    <w:p w:rsidR="006E3CA5" w:rsidRPr="00D74704" w:rsidRDefault="006E3CA5" w:rsidP="00D74704">
      <w:pPr>
        <w:jc w:val="center"/>
        <w:rPr>
          <w:rFonts w:asciiTheme="majorHAnsi" w:hAnsiTheme="majorHAnsi" w:cstheme="majorHAnsi"/>
          <w:b/>
          <w:u w:val="single"/>
        </w:rPr>
      </w:pPr>
      <w:r w:rsidRPr="00D74704">
        <w:rPr>
          <w:rFonts w:asciiTheme="majorHAnsi" w:hAnsiTheme="majorHAnsi" w:cstheme="majorHAnsi"/>
          <w:b/>
          <w:u w:val="single"/>
        </w:rPr>
        <w:t>za zakup montažne kućice tijekom održavanja proslave Dana Grada Drniša i blagdana sv. Roka 16. kolovoza 2026. godine</w:t>
      </w:r>
    </w:p>
    <w:p w:rsidR="00F62E83" w:rsidRPr="006E3CA5" w:rsidRDefault="0067019D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br/>
        <w:t>1. Podaci o ponuditelju: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Ime i prezime / Naziv pravne osobe: 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Sjedište / Prebivalište: 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OIB: 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Odgovorna osoba (ako je primjenjivo): 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telefon: 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E-mail: 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2. Djelatnost / Vrsta usluge koju ponuditelj namjerava obavljati: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 xml:space="preserve">3. Ponuđena cijena zakupa za </w:t>
      </w:r>
      <w:r w:rsidR="006E3CA5">
        <w:rPr>
          <w:rFonts w:asciiTheme="majorHAnsi" w:hAnsiTheme="majorHAnsi" w:cstheme="majorHAnsi"/>
          <w:lang w:val="hr-HR"/>
        </w:rPr>
        <w:t>dan 16</w:t>
      </w:r>
      <w:r>
        <w:rPr>
          <w:rFonts w:asciiTheme="majorHAnsi" w:hAnsiTheme="majorHAnsi" w:cstheme="majorHAnsi"/>
          <w:lang w:val="hr-HR"/>
        </w:rPr>
        <w:t>. kolovoza 202</w:t>
      </w:r>
      <w:r w:rsidR="00C87B46">
        <w:rPr>
          <w:rFonts w:asciiTheme="majorHAnsi" w:hAnsiTheme="majorHAnsi" w:cstheme="majorHAnsi"/>
          <w:lang w:val="hr-HR"/>
        </w:rPr>
        <w:t>6</w:t>
      </w:r>
      <w:r>
        <w:rPr>
          <w:rFonts w:asciiTheme="majorHAnsi" w:hAnsiTheme="majorHAnsi" w:cstheme="majorHAnsi"/>
        </w:rPr>
        <w:t xml:space="preserve">. (minimalno </w:t>
      </w:r>
      <w:r w:rsidR="004672A6">
        <w:rPr>
          <w:rFonts w:asciiTheme="majorHAnsi" w:hAnsiTheme="majorHAnsi" w:cstheme="majorHAnsi"/>
          <w:lang w:val="hr-HR"/>
        </w:rPr>
        <w:t>2.0</w:t>
      </w:r>
      <w:bookmarkStart w:id="0" w:name="_GoBack"/>
      <w:bookmarkEnd w:id="0"/>
      <w:r w:rsidR="006E3CA5">
        <w:rPr>
          <w:rFonts w:asciiTheme="majorHAnsi" w:hAnsiTheme="majorHAnsi" w:cstheme="majorHAnsi"/>
          <w:lang w:val="hr-HR"/>
        </w:rPr>
        <w:t>00</w:t>
      </w:r>
      <w:r>
        <w:rPr>
          <w:rFonts w:asciiTheme="majorHAnsi" w:hAnsiTheme="majorHAnsi" w:cstheme="majorHAnsi"/>
        </w:rPr>
        <w:t>,00 EUR):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EUR: ____________________________ (slovima: ____________________________________)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4. Napomene (ako ih ima):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 cijelosti prihvaćam uvjete iz Javnog poziva. Ova ponuda je obvezujuća i važeća do završetka postupka odabira zakupaca.</w:t>
      </w:r>
    </w:p>
    <w:p w:rsidR="00F62E83" w:rsidRDefault="0067019D" w:rsidP="006E3CA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U _______________, dana __________</w:t>
      </w:r>
      <w:r w:rsidR="00E003EF">
        <w:rPr>
          <w:rFonts w:asciiTheme="majorHAnsi" w:hAnsiTheme="majorHAnsi" w:cstheme="majorHAnsi"/>
        </w:rPr>
        <w:t>__ 2026</w:t>
      </w:r>
      <w:r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br/>
      </w:r>
      <w:r w:rsidR="006E3CA5">
        <w:rPr>
          <w:rFonts w:asciiTheme="majorHAnsi" w:hAnsiTheme="majorHAnsi" w:cstheme="majorHAnsi"/>
        </w:rPr>
        <w:t xml:space="preserve">                                                                                                          </w:t>
      </w:r>
      <w:r>
        <w:rPr>
          <w:rFonts w:asciiTheme="majorHAnsi" w:hAnsiTheme="majorHAnsi" w:cstheme="majorHAnsi"/>
        </w:rPr>
        <w:t>_____________________________</w:t>
      </w:r>
    </w:p>
    <w:p w:rsidR="00F62E83" w:rsidRDefault="006E3CA5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67019D">
        <w:rPr>
          <w:rFonts w:asciiTheme="majorHAnsi" w:hAnsiTheme="majorHAnsi" w:cstheme="majorHAnsi"/>
        </w:rPr>
        <w:t>(potpis fizičke osobe / odgovorne osobe ponuditelja)</w:t>
      </w:r>
    </w:p>
    <w:p w:rsidR="00F62E83" w:rsidRDefault="0067019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</w:t>
      </w:r>
      <w:r w:rsidR="006E3CA5">
        <w:rPr>
          <w:rFonts w:asciiTheme="majorHAnsi" w:hAnsiTheme="majorHAnsi" w:cstheme="majorHAnsi"/>
        </w:rPr>
        <w:t xml:space="preserve">                                                                       </w:t>
      </w:r>
      <w:r>
        <w:rPr>
          <w:rFonts w:asciiTheme="majorHAnsi" w:hAnsiTheme="majorHAnsi" w:cstheme="majorHAnsi"/>
        </w:rPr>
        <w:t xml:space="preserve">   (pečat, ako postoji)</w:t>
      </w:r>
    </w:p>
    <w:sectPr w:rsidR="00F62E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FF4" w:rsidRDefault="00213FF4">
      <w:pPr>
        <w:spacing w:line="240" w:lineRule="auto"/>
      </w:pPr>
      <w:r>
        <w:separator/>
      </w:r>
    </w:p>
  </w:endnote>
  <w:endnote w:type="continuationSeparator" w:id="0">
    <w:p w:rsidR="00213FF4" w:rsidRDefault="00213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FF4" w:rsidRDefault="00213FF4">
      <w:pPr>
        <w:spacing w:after="0"/>
      </w:pPr>
      <w:r>
        <w:separator/>
      </w:r>
    </w:p>
  </w:footnote>
  <w:footnote w:type="continuationSeparator" w:id="0">
    <w:p w:rsidR="00213FF4" w:rsidRDefault="00213F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Brojevi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Brojevi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Grafikeoznake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Grafikeoznake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Brojevi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Grafikeoznak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13FF4"/>
    <w:rsid w:val="0029639D"/>
    <w:rsid w:val="00326F90"/>
    <w:rsid w:val="004672A6"/>
    <w:rsid w:val="0067019D"/>
    <w:rsid w:val="006E3CA5"/>
    <w:rsid w:val="008A16B9"/>
    <w:rsid w:val="00AA1D8D"/>
    <w:rsid w:val="00B47730"/>
    <w:rsid w:val="00C87B46"/>
    <w:rsid w:val="00CB0664"/>
    <w:rsid w:val="00D74704"/>
    <w:rsid w:val="00E003EF"/>
    <w:rsid w:val="00E93689"/>
    <w:rsid w:val="00F62E83"/>
    <w:rsid w:val="00FA3459"/>
    <w:rsid w:val="00FC693F"/>
    <w:rsid w:val="779A58B4"/>
    <w:rsid w:val="7B1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57128EF-B810-457B-941E-FA10E75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pPr>
      <w:spacing w:after="120" w:line="480" w:lineRule="auto"/>
    </w:pPr>
  </w:style>
  <w:style w:type="paragraph" w:styleId="Tijeloteksta3">
    <w:name w:val="Body Text 3"/>
    <w:basedOn w:val="Normal"/>
    <w:link w:val="Tijeloteksta3Char"/>
    <w:uiPriority w:val="99"/>
    <w:unhideWhenUsed/>
    <w:pPr>
      <w:spacing w:after="120"/>
    </w:pPr>
    <w:rPr>
      <w:sz w:val="16"/>
      <w:szCs w:val="16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is">
    <w:name w:val="List"/>
    <w:basedOn w:val="Normal"/>
    <w:uiPriority w:val="99"/>
    <w:unhideWhenUsed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Nastavakpopisa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Brojevi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Tekstmakronaredbe">
    <w:name w:val="macro"/>
    <w:link w:val="Tekstmakronaredbe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Svijetlosjenanje">
    <w:name w:val="Light Shading"/>
    <w:basedOn w:val="Obinatablica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Svijetlareetka-Isticanje2">
    <w:name w:val="Light Grid Accent 2"/>
    <w:basedOn w:val="Obinatablica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Svijetlareetka-Isticanje3">
    <w:name w:val="Light Grid Accent 3"/>
    <w:basedOn w:val="Obinatablica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Svijetlareetka-Isticanje4">
    <w:name w:val="Light Grid Accent 4"/>
    <w:basedOn w:val="Obinatablica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Svijetlareetka-Isticanje5">
    <w:name w:val="Light Grid Accent 5"/>
    <w:basedOn w:val="Obinatablica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Srednjareetka-Isticanje6">
    <w:name w:val="Light Grid Accent 6"/>
    <w:basedOn w:val="Obinatablica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rednjesjenanje1">
    <w:name w:val="Medium Shading 1"/>
    <w:basedOn w:val="Obinatablica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ijelotekstaChar">
    <w:name w:val="Tijelo teksta Char"/>
    <w:basedOn w:val="Zadanifontodlomka"/>
    <w:link w:val="Tijeloteksta"/>
    <w:uiPriority w:val="99"/>
  </w:style>
  <w:style w:type="character" w:customStyle="1" w:styleId="Tijeloteksta2Char">
    <w:name w:val="Tijelo teksta 2 Char"/>
    <w:basedOn w:val="Zadanifontodlomka"/>
    <w:link w:val="Tijeloteksta2"/>
    <w:uiPriority w:val="99"/>
  </w:style>
  <w:style w:type="character" w:customStyle="1" w:styleId="Tijeloteksta3Char">
    <w:name w:val="Tijelo teksta 3 Char"/>
    <w:basedOn w:val="Zadanifontodlomka"/>
    <w:link w:val="Tijeloteksta3"/>
    <w:uiPriority w:val="99"/>
    <w:rPr>
      <w:sz w:val="16"/>
      <w:szCs w:val="16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Zadanifontodlomka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Zadanifontodlomka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6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72A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9101A7-3A3A-47F2-B009-A159B16D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Marina Brakus</cp:lastModifiedBy>
  <cp:revision>4</cp:revision>
  <cp:lastPrinted>2026-08-07T10:56:00Z</cp:lastPrinted>
  <dcterms:created xsi:type="dcterms:W3CDTF">2026-08-07T10:51:00Z</dcterms:created>
  <dcterms:modified xsi:type="dcterms:W3CDTF">2026-08-07T11:21:00Z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49E7643000A04D13ABA6356525BF2C33_13</vt:lpwstr>
  </property>
</Properties>
</file>